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</w:tblGrid>
      <w:tr w:rsidR="000302F9" w:rsidTr="00C95FD0">
        <w:trPr>
          <w:trHeight w:hRule="exact" w:val="294"/>
        </w:trPr>
        <w:tc>
          <w:tcPr>
            <w:tcW w:w="6912" w:type="dxa"/>
          </w:tcPr>
          <w:p w:rsidR="00ED0862" w:rsidRDefault="00ED0862" w:rsidP="00ED0862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rPr>
                <w:rFonts w:ascii="Times New Roman" w:eastAsia="Times New Roman" w:hAnsi="Times New Roman"/>
                <w:sz w:val="20"/>
                <w:lang w:val="de-DE" w:eastAsia="de-DE"/>
              </w:rPr>
            </w:pPr>
            <w:r>
              <w:rPr>
                <w:color w:val="454747"/>
                <w:sz w:val="14"/>
              </w:rPr>
              <w:t>DPSG Hallimasch Buchholz• Wilhelm- Meister Straße 2 • 21244 Buchholz i. d. N.</w:t>
            </w:r>
          </w:p>
          <w:p w:rsidR="000302F9" w:rsidRPr="000302F9" w:rsidRDefault="00685B30" w:rsidP="00ED0862">
            <w:pPr>
              <w:rPr>
                <w:rFonts w:ascii="Calibri" w:hAnsi="Calibri" w:cs="Calibri"/>
                <w:szCs w:val="18"/>
              </w:rPr>
            </w:pPr>
            <w:bookmarkStart w:id="0" w:name="_GoBack"/>
            <w:r>
              <w:rPr>
                <w:rFonts w:ascii="Calibri" w:hAnsi="Calibri" w:cs="Calibri"/>
                <w:noProof/>
                <w:sz w:val="22"/>
                <w:szCs w:val="18"/>
              </w:rPr>
              <w:drawing>
                <wp:anchor distT="0" distB="0" distL="114300" distR="114300" simplePos="0" relativeHeight="251662336" behindDoc="1" locked="0" layoutInCell="1" allowOverlap="1" wp14:anchorId="44049A84" wp14:editId="7FA8907E">
                  <wp:simplePos x="0" y="0"/>
                  <wp:positionH relativeFrom="column">
                    <wp:posOffset>-1085003</wp:posOffset>
                  </wp:positionH>
                  <wp:positionV relativeFrom="paragraph">
                    <wp:posOffset>-624840</wp:posOffset>
                  </wp:positionV>
                  <wp:extent cx="2201545" cy="2179320"/>
                  <wp:effectExtent l="38100" t="38100" r="46355" b="6858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lie-outline.eps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0000">
                            <a:off x="0" y="0"/>
                            <a:ext cx="2201545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  <w:tr w:rsidR="000302F9" w:rsidTr="00C95FD0">
        <w:trPr>
          <w:trHeight w:hRule="exact" w:val="284"/>
        </w:trPr>
        <w:tc>
          <w:tcPr>
            <w:tcW w:w="6912" w:type="dxa"/>
          </w:tcPr>
          <w:p w:rsidR="000302F9" w:rsidRDefault="000302F9" w:rsidP="0029739E">
            <w:pPr>
              <w:outlineLvl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302F9" w:rsidRPr="009325D4" w:rsidTr="000406B7">
        <w:trPr>
          <w:trHeight w:hRule="exact" w:val="1758"/>
        </w:trPr>
        <w:tc>
          <w:tcPr>
            <w:tcW w:w="6912" w:type="dxa"/>
          </w:tcPr>
          <w:p w:rsidR="00F430F1" w:rsidRPr="00FC4B1D" w:rsidRDefault="00F430F1" w:rsidP="0029739E">
            <w:pPr>
              <w:outlineLvl w:val="0"/>
              <w:rPr>
                <w:rFonts w:ascii="Calibri" w:hAnsi="Calibri" w:cs="Calibri"/>
                <w:sz w:val="22"/>
                <w:szCs w:val="22"/>
              </w:rPr>
            </w:pPr>
          </w:p>
          <w:p w:rsidR="00F430F1" w:rsidRPr="00FC4B1D" w:rsidRDefault="00F430F1" w:rsidP="0029739E">
            <w:pPr>
              <w:outlineLvl w:val="0"/>
              <w:rPr>
                <w:rFonts w:ascii="Calibri" w:hAnsi="Calibri" w:cs="Calibri"/>
                <w:sz w:val="22"/>
                <w:szCs w:val="22"/>
              </w:rPr>
            </w:pPr>
          </w:p>
          <w:p w:rsidR="00F430F1" w:rsidRPr="00FC4B1D" w:rsidRDefault="00F430F1" w:rsidP="0029739E">
            <w:pPr>
              <w:outlineLvl w:val="0"/>
              <w:rPr>
                <w:rFonts w:ascii="Calibri" w:hAnsi="Calibri" w:cs="Calibri"/>
                <w:sz w:val="22"/>
                <w:szCs w:val="22"/>
              </w:rPr>
            </w:pPr>
          </w:p>
          <w:p w:rsidR="0068495B" w:rsidRPr="00FC4B1D" w:rsidRDefault="0068495B" w:rsidP="0029739E">
            <w:pPr>
              <w:outlineLvl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302F9" w:rsidRPr="009325D4" w:rsidTr="00935E6C">
        <w:trPr>
          <w:trHeight w:hRule="exact" w:val="737"/>
        </w:trPr>
        <w:tc>
          <w:tcPr>
            <w:tcW w:w="6912" w:type="dxa"/>
          </w:tcPr>
          <w:p w:rsidR="000302F9" w:rsidRPr="009325D4" w:rsidRDefault="00685B30" w:rsidP="0029739E">
            <w:pPr>
              <w:outlineLvl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/>
                <w:noProof/>
                <w:sz w:val="22"/>
              </w:rPr>
              <w:drawing>
                <wp:anchor distT="0" distB="0" distL="114300" distR="114300" simplePos="0" relativeHeight="251661312" behindDoc="1" locked="0" layoutInCell="0" allowOverlap="0" wp14:anchorId="25069638" wp14:editId="08BDAB41">
                  <wp:simplePos x="0" y="0"/>
                  <wp:positionH relativeFrom="column">
                    <wp:posOffset>-725805</wp:posOffset>
                  </wp:positionH>
                  <wp:positionV relativeFrom="page">
                    <wp:posOffset>3384550</wp:posOffset>
                  </wp:positionV>
                  <wp:extent cx="219600" cy="111600"/>
                  <wp:effectExtent l="0" t="0" r="0" b="3175"/>
                  <wp:wrapThrough wrapText="bothSides">
                    <wp:wrapPolygon edited="0">
                      <wp:start x="0" y="0"/>
                      <wp:lineTo x="0" y="18514"/>
                      <wp:lineTo x="18783" y="18514"/>
                      <wp:lineTo x="18783" y="0"/>
                      <wp:lineTo x="0" y="0"/>
                    </wp:wrapPolygon>
                  </wp:wrapThrough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gzeichen_start.eps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19600" cy="1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157E9A" w:rsidRPr="009325D4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Betreff</w:t>
            </w:r>
            <w:proofErr w:type="spellEnd"/>
          </w:p>
        </w:tc>
      </w:tr>
    </w:tbl>
    <w:p w:rsidR="00974BF1" w:rsidRPr="0022250B" w:rsidRDefault="0022250B">
      <w:pPr>
        <w:outlineLvl w:val="0"/>
        <w:rPr>
          <w:rFonts w:ascii="Calibri" w:hAnsi="Calibri" w:cs="Calibri"/>
          <w:sz w:val="22"/>
          <w:szCs w:val="18"/>
          <w:lang w:val="en-US"/>
        </w:rPr>
      </w:pPr>
      <w:r w:rsidRPr="0022250B">
        <w:rPr>
          <w:rFonts w:ascii="Calibri" w:hAnsi="Calibri" w:cs="Calibri"/>
          <w:sz w:val="22"/>
          <w:szCs w:val="18"/>
          <w:lang w:val="en-US"/>
        </w:rPr>
        <w:t>Hallo</w:t>
      </w:r>
      <w:r w:rsidR="00974BF1" w:rsidRPr="0022250B">
        <w:rPr>
          <w:rFonts w:ascii="Calibri" w:hAnsi="Calibri" w:cs="Calibri"/>
          <w:sz w:val="22"/>
          <w:szCs w:val="18"/>
          <w:lang w:val="en-US"/>
        </w:rPr>
        <w:t>,</w:t>
      </w:r>
    </w:p>
    <w:p w:rsidR="00974BF1" w:rsidRPr="0022250B" w:rsidRDefault="00974BF1" w:rsidP="005021C3">
      <w:pPr>
        <w:jc w:val="both"/>
        <w:outlineLvl w:val="0"/>
        <w:rPr>
          <w:rFonts w:ascii="Calibri" w:hAnsi="Calibri" w:cs="Calibri"/>
          <w:sz w:val="22"/>
          <w:szCs w:val="18"/>
          <w:lang w:val="en-US"/>
        </w:rPr>
      </w:pPr>
    </w:p>
    <w:p w:rsidR="00155F1C" w:rsidRDefault="00155F1C" w:rsidP="00685B30">
      <w:pPr>
        <w:jc w:val="both"/>
        <w:outlineLvl w:val="0"/>
        <w:rPr>
          <w:rFonts w:ascii="Calibri" w:hAnsi="Calibri" w:cs="Calibri"/>
          <w:sz w:val="22"/>
          <w:szCs w:val="18"/>
        </w:rPr>
      </w:pPr>
    </w:p>
    <w:sectPr w:rsidR="00155F1C" w:rsidSect="00935E6C">
      <w:headerReference w:type="first" r:id="rId10"/>
      <w:footerReference w:type="first" r:id="rId11"/>
      <w:type w:val="continuous"/>
      <w:pgSz w:w="11906" w:h="16838" w:code="9"/>
      <w:pgMar w:top="2948" w:right="1418" w:bottom="1134" w:left="1418" w:header="709" w:footer="709" w:gutter="0"/>
      <w:cols w:space="708"/>
      <w:formProt w:val="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B70" w:rsidRDefault="00A33B70" w:rsidP="00177734">
      <w:r>
        <w:separator/>
      </w:r>
    </w:p>
  </w:endnote>
  <w:endnote w:type="continuationSeparator" w:id="0">
    <w:p w:rsidR="00A33B70" w:rsidRDefault="00A33B70" w:rsidP="00177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ヒラギノ角ゴ Pro W3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A64" w:rsidRPr="00633A64" w:rsidRDefault="00D83E0E" w:rsidP="00633A64">
    <w:r>
      <w:rPr>
        <w:noProof/>
      </w:rPr>
      <mc:AlternateContent>
        <mc:Choice Requires="wps">
          <w:drawing>
            <wp:anchor distT="0" distB="0" distL="180340" distR="107950" simplePos="0" relativeHeight="251659264" behindDoc="0" locked="1" layoutInCell="1" allowOverlap="1" wp14:anchorId="3DDF6FBD" wp14:editId="3FCE722A">
              <wp:simplePos x="0" y="0"/>
              <wp:positionH relativeFrom="page">
                <wp:posOffset>5501640</wp:posOffset>
              </wp:positionH>
              <wp:positionV relativeFrom="page">
                <wp:posOffset>3600450</wp:posOffset>
              </wp:positionV>
              <wp:extent cx="36000" cy="6480000"/>
              <wp:effectExtent l="76200" t="0" r="78740" b="0"/>
              <wp:wrapSquare wrapText="left"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00" cy="648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2" o:spid="_x0000_s1026" style="position:absolute;margin-left:433.2pt;margin-top:283.5pt;width:2.85pt;height:510.25pt;z-index:251659264;visibility:visible;mso-wrap-style:square;mso-width-percent:0;mso-height-percent:0;mso-wrap-distance-left:14.2pt;mso-wrap-distance-top:0;mso-wrap-distance-right:8.5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" filled="f" stroked="f" strokeweight="2pt">
              <w10:wrap type="square" side="left" anchorx="page" anchory="page"/>
              <w10:anchorlock/>
            </v:rect>
          </w:pict>
        </mc:Fallback>
      </mc:AlternateContent>
    </w:r>
  </w:p>
  <w:p w:rsidR="00633A64" w:rsidRPr="00633A64" w:rsidRDefault="00633A64" w:rsidP="00633A64"/>
  <w:p w:rsidR="00633A64" w:rsidRDefault="00ED0862" w:rsidP="004C72D0">
    <w:pPr>
      <w:pStyle w:val="Beschriftung"/>
      <w:framePr w:w="2875" w:h="10773" w:hSpace="0" w:wrap="around" w:vAnchor="page" w:x="8619" w:y="5274"/>
      <w:rPr>
        <w:rFonts w:ascii="Calibri" w:hAnsi="Calibri" w:cs="Calibri"/>
        <w:sz w:val="16"/>
      </w:rPr>
    </w:pPr>
    <w:r>
      <w:rPr>
        <w:rFonts w:ascii="Calibri" w:hAnsi="Calibri" w:cs="Calibri"/>
        <w:b w:val="0"/>
        <w:sz w:val="22"/>
        <w:szCs w:val="22"/>
      </w:rPr>
      <w:t xml:space="preserve">Buchholz, </w:t>
    </w:r>
    <w:r>
      <w:rPr>
        <w:rFonts w:ascii="Calibri" w:hAnsi="Calibri" w:cs="Calibri"/>
        <w:b w:val="0"/>
        <w:sz w:val="22"/>
        <w:szCs w:val="22"/>
      </w:rPr>
      <w:fldChar w:fldCharType="begin"/>
    </w:r>
    <w:r>
      <w:rPr>
        <w:rFonts w:ascii="Calibri" w:hAnsi="Calibri" w:cs="Calibri"/>
        <w:b w:val="0"/>
        <w:sz w:val="22"/>
        <w:szCs w:val="22"/>
      </w:rPr>
      <w:instrText xml:space="preserve"> TIME \@ "dd.MM.yyyy" </w:instrText>
    </w:r>
    <w:r>
      <w:rPr>
        <w:rFonts w:ascii="Calibri" w:hAnsi="Calibri" w:cs="Calibri"/>
        <w:b w:val="0"/>
        <w:sz w:val="22"/>
        <w:szCs w:val="22"/>
      </w:rPr>
      <w:fldChar w:fldCharType="separate"/>
    </w:r>
    <w:r>
      <w:rPr>
        <w:rFonts w:ascii="Calibri" w:hAnsi="Calibri" w:cs="Calibri"/>
        <w:b w:val="0"/>
        <w:noProof/>
        <w:sz w:val="22"/>
        <w:szCs w:val="22"/>
      </w:rPr>
      <w:t>18.03.2016</w:t>
    </w:r>
    <w:r>
      <w:rPr>
        <w:rFonts w:ascii="Calibri" w:hAnsi="Calibri" w:cs="Calibri"/>
        <w:b w:val="0"/>
        <w:sz w:val="22"/>
        <w:szCs w:val="22"/>
      </w:rPr>
      <w:fldChar w:fldCharType="end"/>
    </w:r>
  </w:p>
  <w:p w:rsidR="00633A64" w:rsidRDefault="00633A64" w:rsidP="004C72D0">
    <w:pPr>
      <w:pStyle w:val="Beschriftung"/>
      <w:framePr w:w="2875" w:h="10773" w:hSpace="0" w:wrap="around" w:vAnchor="page" w:x="8619" w:y="5274"/>
      <w:rPr>
        <w:rFonts w:ascii="Calibri" w:hAnsi="Calibri" w:cs="Calibri"/>
        <w:sz w:val="16"/>
      </w:rPr>
    </w:pPr>
  </w:p>
  <w:p w:rsidR="00EC1F96" w:rsidRDefault="00EC1F96" w:rsidP="004C72D0">
    <w:pPr>
      <w:pStyle w:val="Beschriftung"/>
      <w:framePr w:w="2875" w:h="10773" w:hSpace="0" w:wrap="around" w:vAnchor="page" w:x="8619" w:y="5274"/>
      <w:rPr>
        <w:rFonts w:ascii="Calibri" w:hAnsi="Calibri" w:cs="Calibri"/>
        <w:sz w:val="16"/>
      </w:rPr>
    </w:pPr>
  </w:p>
  <w:p w:rsidR="001829DE" w:rsidRDefault="001829DE" w:rsidP="004C72D0">
    <w:pPr>
      <w:pStyle w:val="Beschriftung"/>
      <w:framePr w:w="2875" w:h="10773" w:hSpace="0" w:wrap="around" w:vAnchor="page" w:x="8619" w:y="5274"/>
      <w:rPr>
        <w:rFonts w:ascii="Calibri" w:hAnsi="Calibri" w:cs="Calibri"/>
        <w:sz w:val="16"/>
      </w:rPr>
    </w:pPr>
  </w:p>
  <w:p w:rsidR="001829DE" w:rsidRDefault="001829DE" w:rsidP="004C72D0">
    <w:pPr>
      <w:pStyle w:val="Beschriftung"/>
      <w:framePr w:w="2875" w:h="10773" w:hSpace="0" w:wrap="around" w:vAnchor="page" w:x="8619" w:y="5274"/>
      <w:rPr>
        <w:rFonts w:ascii="Calibri" w:hAnsi="Calibri" w:cs="Calibri"/>
        <w:sz w:val="16"/>
      </w:rPr>
    </w:pPr>
  </w:p>
  <w:p w:rsidR="001829DE" w:rsidRPr="001568B1" w:rsidRDefault="001829DE" w:rsidP="004C72D0">
    <w:pPr>
      <w:pStyle w:val="Beschriftung"/>
      <w:framePr w:w="2875" w:h="10773" w:hSpace="0" w:wrap="around" w:vAnchor="page" w:x="8619" w:y="5274"/>
      <w:rPr>
        <w:rFonts w:ascii="Calibri" w:hAnsi="Calibri" w:cs="Calibri"/>
        <w:sz w:val="22"/>
        <w:szCs w:val="22"/>
      </w:rPr>
    </w:pPr>
  </w:p>
  <w:p w:rsidR="00ED0862" w:rsidRDefault="00ED0862" w:rsidP="00ED0862">
    <w:pPr>
      <w:framePr w:w="2875" w:h="10773" w:wrap="around" w:vAnchor="page" w:hAnchor="page" w:x="8619" w:y="5274" w:anchorLock="1"/>
      <w:tabs>
        <w:tab w:val="left" w:pos="708"/>
        <w:tab w:val="left" w:pos="1416"/>
      </w:tabs>
      <w:rPr>
        <w:color w:val="454747"/>
        <w:sz w:val="28"/>
      </w:rPr>
    </w:pPr>
    <w:r>
      <w:rPr>
        <w:color w:val="454747"/>
        <w:sz w:val="28"/>
      </w:rPr>
      <w:t xml:space="preserve">Stamm </w:t>
    </w:r>
  </w:p>
  <w:p w:rsidR="00ED0862" w:rsidRDefault="00ED0862" w:rsidP="00ED0862">
    <w:pPr>
      <w:framePr w:w="2875" w:h="10773" w:wrap="around" w:vAnchor="page" w:hAnchor="page" w:x="8619" w:y="5274" w:anchorLock="1"/>
      <w:tabs>
        <w:tab w:val="left" w:pos="708"/>
        <w:tab w:val="left" w:pos="1416"/>
      </w:tabs>
      <w:rPr>
        <w:rFonts w:ascii="Times New Roman" w:eastAsia="Times New Roman" w:hAnsi="Times New Roman"/>
        <w:sz w:val="20"/>
        <w:lang w:val="de-DE" w:eastAsia="de-DE"/>
      </w:rPr>
    </w:pPr>
    <w:r>
      <w:rPr>
        <w:color w:val="454747"/>
        <w:sz w:val="28"/>
      </w:rPr>
      <w:t>Hall</w:t>
    </w:r>
    <w:r>
      <w:rPr>
        <w:color w:val="454747"/>
        <w:sz w:val="28"/>
      </w:rPr>
      <w:t>i</w:t>
    </w:r>
    <w:r>
      <w:rPr>
        <w:color w:val="454747"/>
        <w:sz w:val="28"/>
      </w:rPr>
      <w:t>masch</w:t>
    </w:r>
  </w:p>
  <w:p w:rsidR="00ED0862" w:rsidRDefault="00ED0862" w:rsidP="00ED0862">
    <w:pPr>
      <w:framePr w:w="2875" w:h="10773" w:wrap="around" w:vAnchor="page" w:hAnchor="page" w:x="8619" w:y="5274" w:anchorLock="1"/>
    </w:pPr>
  </w:p>
  <w:p w:rsidR="00ED0862" w:rsidRDefault="00ED0862" w:rsidP="00ED0862">
    <w:pPr>
      <w:framePr w:w="2875" w:h="10773" w:wrap="around" w:vAnchor="page" w:hAnchor="page" w:x="8619" w:y="5274" w:anchorLock="1"/>
    </w:pPr>
  </w:p>
  <w:p w:rsidR="00ED0862" w:rsidRDefault="00ED0862" w:rsidP="00ED0862">
    <w:pPr>
      <w:framePr w:w="2875" w:h="10773" w:wrap="around" w:vAnchor="page" w:hAnchor="page" w:x="8619" w:y="5274" w:anchorLock="1"/>
    </w:pPr>
  </w:p>
  <w:p w:rsidR="00ED0862" w:rsidRDefault="00ED0862" w:rsidP="00ED0862">
    <w:pPr>
      <w:framePr w:w="2875" w:h="10773" w:wrap="around" w:vAnchor="page" w:hAnchor="page" w:x="8619" w:y="5274" w:anchorLock="1"/>
    </w:pPr>
  </w:p>
  <w:p w:rsidR="00ED0862" w:rsidRDefault="00ED0862" w:rsidP="00ED0862">
    <w:pPr>
      <w:framePr w:w="2875" w:h="10773" w:wrap="around" w:vAnchor="page" w:hAnchor="page" w:x="8619" w:y="5274" w:anchorLock="1"/>
    </w:pPr>
  </w:p>
  <w:p w:rsidR="00ED0862" w:rsidRDefault="00ED0862" w:rsidP="00ED0862">
    <w:pPr>
      <w:framePr w:w="2875" w:h="10773" w:wrap="around" w:vAnchor="page" w:hAnchor="page" w:x="8619" w:y="5274" w:anchorLock="1"/>
    </w:pPr>
  </w:p>
  <w:p w:rsidR="00ED0862" w:rsidRDefault="00ED0862" w:rsidP="00ED0862">
    <w:pPr>
      <w:framePr w:w="2875" w:h="10773" w:wrap="around" w:vAnchor="page" w:hAnchor="page" w:x="8619" w:y="5274" w:anchorLock="1"/>
    </w:pPr>
  </w:p>
  <w:p w:rsidR="00ED0862" w:rsidRDefault="00ED0862" w:rsidP="00ED0862">
    <w:pPr>
      <w:framePr w:w="2875" w:h="10773" w:wrap="around" w:vAnchor="page" w:hAnchor="page" w:x="8619" w:y="5274" w:anchorLock="1"/>
    </w:pPr>
  </w:p>
  <w:p w:rsidR="00ED0862" w:rsidRDefault="00ED0862" w:rsidP="00ED0862">
    <w:pPr>
      <w:framePr w:w="2875" w:h="10773" w:wrap="around" w:vAnchor="page" w:hAnchor="page" w:x="8619" w:y="5274" w:anchorLock="1"/>
    </w:pPr>
  </w:p>
  <w:p w:rsidR="00ED0862" w:rsidRDefault="00ED0862" w:rsidP="00ED0862">
    <w:pPr>
      <w:framePr w:w="2875" w:h="10773" w:wrap="around" w:vAnchor="page" w:hAnchor="page" w:x="8619" w:y="5274" w:anchorLock="1"/>
    </w:pPr>
  </w:p>
  <w:p w:rsidR="00ED0862" w:rsidRDefault="00ED0862" w:rsidP="00ED0862">
    <w:pPr>
      <w:framePr w:w="2875" w:h="10773" w:wrap="around" w:vAnchor="page" w:hAnchor="page" w:x="8619" w:y="5274" w:anchorLock="1"/>
    </w:pPr>
  </w:p>
  <w:p w:rsidR="00ED0862" w:rsidRDefault="00ED0862" w:rsidP="00ED0862">
    <w:pPr>
      <w:framePr w:w="2875" w:h="10773" w:wrap="around" w:vAnchor="page" w:hAnchor="page" w:x="8619" w:y="5274" w:anchorLock="1"/>
    </w:pPr>
  </w:p>
  <w:p w:rsidR="00ED0862" w:rsidRDefault="00ED0862" w:rsidP="00ED0862">
    <w:pPr>
      <w:framePr w:w="2875" w:h="10773" w:wrap="around" w:vAnchor="page" w:hAnchor="page" w:x="8619" w:y="5274" w:anchorLock="1"/>
    </w:pPr>
  </w:p>
  <w:p w:rsidR="00ED0862" w:rsidRDefault="00ED0862" w:rsidP="00ED0862">
    <w:pPr>
      <w:framePr w:w="2875" w:h="10773" w:wrap="around" w:vAnchor="page" w:hAnchor="page" w:x="8619" w:y="5274" w:anchorLock="1"/>
    </w:pPr>
  </w:p>
  <w:p w:rsidR="00ED0862" w:rsidRDefault="00ED0862" w:rsidP="00ED0862">
    <w:pPr>
      <w:framePr w:w="2875" w:h="10773" w:wrap="around" w:vAnchor="page" w:hAnchor="page" w:x="8619" w:y="5274" w:anchorLock="1"/>
    </w:pPr>
  </w:p>
  <w:p w:rsidR="00ED0862" w:rsidRDefault="00ED0862" w:rsidP="00ED0862">
    <w:pPr>
      <w:pStyle w:val="Beschriftung"/>
      <w:framePr w:w="2875" w:h="10773" w:hSpace="0" w:wrap="around" w:vAnchor="page" w:x="8619" w:y="5274"/>
      <w:tabs>
        <w:tab w:val="left" w:pos="708"/>
        <w:tab w:val="left" w:pos="1416"/>
        <w:tab w:val="left" w:pos="2124"/>
      </w:tabs>
      <w:rPr>
        <w:color w:val="454747"/>
      </w:rPr>
    </w:pPr>
    <w:r>
      <w:rPr>
        <w:color w:val="454747"/>
      </w:rPr>
      <w:t>Adressen</w:t>
    </w:r>
  </w:p>
  <w:p w:rsidR="00ED0862" w:rsidRDefault="00ED0862" w:rsidP="00ED0862">
    <w:pPr>
      <w:framePr w:w="2875" w:h="10773" w:wrap="around" w:vAnchor="page" w:hAnchor="page" w:x="8619" w:y="5274" w:anchorLock="1"/>
      <w:tabs>
        <w:tab w:val="left" w:pos="708"/>
        <w:tab w:val="left" w:pos="1416"/>
        <w:tab w:val="left" w:pos="2124"/>
      </w:tabs>
      <w:rPr>
        <w:color w:val="454747"/>
        <w:sz w:val="14"/>
      </w:rPr>
    </w:pPr>
  </w:p>
  <w:p w:rsidR="00ED0862" w:rsidRDefault="00ED0862" w:rsidP="00ED0862">
    <w:pPr>
      <w:framePr w:w="2875" w:h="10773" w:wrap="around" w:vAnchor="page" w:hAnchor="page" w:x="8619" w:y="5274" w:anchorLock="1"/>
      <w:tabs>
        <w:tab w:val="left" w:pos="708"/>
        <w:tab w:val="left" w:pos="1416"/>
        <w:tab w:val="left" w:pos="2124"/>
      </w:tabs>
      <w:rPr>
        <w:color w:val="454747"/>
        <w:sz w:val="14"/>
      </w:rPr>
    </w:pPr>
    <w:r>
      <w:rPr>
        <w:color w:val="454747"/>
        <w:sz w:val="14"/>
      </w:rPr>
      <w:t xml:space="preserve">Jan </w:t>
    </w:r>
    <w:proofErr w:type="spellStart"/>
    <w:r>
      <w:rPr>
        <w:color w:val="454747"/>
        <w:sz w:val="14"/>
      </w:rPr>
      <w:t>Rübelke</w:t>
    </w:r>
    <w:proofErr w:type="spellEnd"/>
  </w:p>
  <w:p w:rsidR="00ED0862" w:rsidRDefault="00ED0862" w:rsidP="00ED0862">
    <w:pPr>
      <w:framePr w:w="2875" w:h="10773" w:wrap="around" w:vAnchor="page" w:hAnchor="page" w:x="8619" w:y="5274" w:anchorLock="1"/>
      <w:tabs>
        <w:tab w:val="left" w:pos="708"/>
        <w:tab w:val="left" w:pos="1416"/>
        <w:tab w:val="left" w:pos="2124"/>
      </w:tabs>
      <w:rPr>
        <w:color w:val="454747"/>
        <w:sz w:val="14"/>
      </w:rPr>
    </w:pPr>
    <w:r>
      <w:rPr>
        <w:color w:val="454747"/>
        <w:sz w:val="14"/>
      </w:rPr>
      <w:t>Stammesvorstand</w:t>
    </w:r>
  </w:p>
  <w:p w:rsidR="00ED0862" w:rsidRDefault="00ED0862" w:rsidP="00ED0862">
    <w:pPr>
      <w:framePr w:w="2875" w:h="10773" w:wrap="around" w:vAnchor="page" w:hAnchor="page" w:x="8619" w:y="5274" w:anchorLock="1"/>
      <w:tabs>
        <w:tab w:val="left" w:pos="708"/>
        <w:tab w:val="left" w:pos="1416"/>
        <w:tab w:val="left" w:pos="2124"/>
      </w:tabs>
      <w:rPr>
        <w:color w:val="454747"/>
        <w:sz w:val="14"/>
      </w:rPr>
    </w:pPr>
    <w:hyperlink r:id="rId1" w:history="1">
      <w:r w:rsidRPr="0097129D">
        <w:rPr>
          <w:rStyle w:val="Hyperlink"/>
          <w:rFonts w:eastAsia="ヒラギノ角ゴ Pro W3"/>
          <w:sz w:val="14"/>
        </w:rPr>
        <w:t>ruebe@dpsg-hallimasch.de</w:t>
      </w:r>
    </w:hyperlink>
  </w:p>
  <w:p w:rsidR="00ED0862" w:rsidRDefault="00ED0862" w:rsidP="00ED0862">
    <w:pPr>
      <w:framePr w:w="2875" w:h="10773" w:wrap="around" w:vAnchor="page" w:hAnchor="page" w:x="8619" w:y="5274" w:anchorLock="1"/>
      <w:tabs>
        <w:tab w:val="left" w:pos="708"/>
        <w:tab w:val="left" w:pos="1416"/>
        <w:tab w:val="left" w:pos="2124"/>
      </w:tabs>
      <w:rPr>
        <w:color w:val="454747"/>
        <w:sz w:val="14"/>
      </w:rPr>
    </w:pPr>
  </w:p>
  <w:p w:rsidR="00ED0862" w:rsidRDefault="00ED0862" w:rsidP="00ED0862">
    <w:pPr>
      <w:framePr w:w="2875" w:h="10773" w:wrap="around" w:vAnchor="page" w:hAnchor="page" w:x="8619" w:y="5274" w:anchorLock="1"/>
      <w:tabs>
        <w:tab w:val="left" w:pos="708"/>
        <w:tab w:val="left" w:pos="1416"/>
        <w:tab w:val="left" w:pos="2124"/>
      </w:tabs>
      <w:rPr>
        <w:color w:val="454747"/>
        <w:sz w:val="14"/>
      </w:rPr>
    </w:pPr>
    <w:r>
      <w:rPr>
        <w:color w:val="454747"/>
        <w:sz w:val="14"/>
      </w:rPr>
      <w:t>Sonja Stieglitz</w:t>
    </w:r>
    <w:r>
      <w:rPr>
        <w:color w:val="454747"/>
        <w:sz w:val="14"/>
      </w:rPr>
      <w:tab/>
    </w:r>
  </w:p>
  <w:p w:rsidR="00ED0862" w:rsidRDefault="00ED0862" w:rsidP="00ED0862">
    <w:pPr>
      <w:framePr w:w="2875" w:h="10773" w:wrap="around" w:vAnchor="page" w:hAnchor="page" w:x="8619" w:y="5274" w:anchorLock="1"/>
      <w:tabs>
        <w:tab w:val="left" w:pos="708"/>
        <w:tab w:val="left" w:pos="1416"/>
        <w:tab w:val="left" w:pos="2124"/>
      </w:tabs>
      <w:rPr>
        <w:color w:val="454747"/>
        <w:sz w:val="14"/>
      </w:rPr>
    </w:pPr>
    <w:r>
      <w:rPr>
        <w:color w:val="454747"/>
        <w:sz w:val="14"/>
      </w:rPr>
      <w:t>Stammesvorstand</w:t>
    </w:r>
  </w:p>
  <w:p w:rsidR="00ED0862" w:rsidRDefault="00ED0862" w:rsidP="00ED0862">
    <w:pPr>
      <w:framePr w:w="2875" w:h="10773" w:wrap="around" w:vAnchor="page" w:hAnchor="page" w:x="8619" w:y="5274" w:anchorLock="1"/>
      <w:tabs>
        <w:tab w:val="left" w:pos="708"/>
        <w:tab w:val="left" w:pos="1416"/>
        <w:tab w:val="left" w:pos="2124"/>
      </w:tabs>
      <w:rPr>
        <w:color w:val="454747"/>
        <w:sz w:val="14"/>
      </w:rPr>
    </w:pPr>
    <w:hyperlink r:id="rId2" w:history="1">
      <w:r w:rsidRPr="0097129D">
        <w:rPr>
          <w:rStyle w:val="Hyperlink"/>
          <w:rFonts w:eastAsia="ヒラギノ角ゴ Pro W3"/>
          <w:sz w:val="14"/>
        </w:rPr>
        <w:t>stavo@dpsg-hallimasch.de</w:t>
      </w:r>
    </w:hyperlink>
  </w:p>
  <w:p w:rsidR="00ED0862" w:rsidRPr="00D74F60" w:rsidRDefault="00ED0862" w:rsidP="00ED0862">
    <w:pPr>
      <w:framePr w:w="2875" w:h="10773" w:wrap="around" w:vAnchor="page" w:hAnchor="page" w:x="8619" w:y="5274" w:anchorLock="1"/>
      <w:tabs>
        <w:tab w:val="left" w:pos="708"/>
        <w:tab w:val="left" w:pos="1416"/>
        <w:tab w:val="left" w:pos="2124"/>
      </w:tabs>
    </w:pPr>
    <w:r w:rsidRPr="00D74F60">
      <w:t xml:space="preserve"> </w:t>
    </w:r>
  </w:p>
  <w:p w:rsidR="00ED0862" w:rsidRDefault="00ED0862" w:rsidP="00ED0862">
    <w:pPr>
      <w:framePr w:w="2875" w:h="10773" w:wrap="around" w:vAnchor="page" w:hAnchor="page" w:x="8619" w:y="5274" w:anchorLock="1"/>
      <w:tabs>
        <w:tab w:val="left" w:pos="708"/>
        <w:tab w:val="left" w:pos="1416"/>
        <w:tab w:val="left" w:pos="2124"/>
      </w:tabs>
      <w:rPr>
        <w:color w:val="454747"/>
        <w:sz w:val="14"/>
      </w:rPr>
    </w:pPr>
    <w:r>
      <w:rPr>
        <w:color w:val="454747"/>
        <w:sz w:val="14"/>
      </w:rPr>
      <w:t>Daniel Schlüter</w:t>
    </w:r>
  </w:p>
  <w:p w:rsidR="00ED0862" w:rsidRDefault="00ED0862" w:rsidP="00ED0862">
    <w:pPr>
      <w:framePr w:w="2875" w:h="10773" w:wrap="around" w:vAnchor="page" w:hAnchor="page" w:x="8619" w:y="5274" w:anchorLock="1"/>
      <w:tabs>
        <w:tab w:val="left" w:pos="708"/>
        <w:tab w:val="left" w:pos="1416"/>
        <w:tab w:val="left" w:pos="2124"/>
      </w:tabs>
      <w:rPr>
        <w:color w:val="454747"/>
        <w:sz w:val="14"/>
      </w:rPr>
    </w:pPr>
    <w:r>
      <w:rPr>
        <w:color w:val="454747"/>
        <w:sz w:val="14"/>
      </w:rPr>
      <w:t>Kurat</w:t>
    </w:r>
  </w:p>
  <w:p w:rsidR="00ED0862" w:rsidRDefault="00ED0862" w:rsidP="00ED0862">
    <w:pPr>
      <w:framePr w:w="2875" w:h="10773" w:wrap="around" w:vAnchor="page" w:hAnchor="page" w:x="8619" w:y="5274" w:anchorLock="1"/>
      <w:tabs>
        <w:tab w:val="left" w:pos="708"/>
        <w:tab w:val="left" w:pos="1416"/>
        <w:tab w:val="left" w:pos="2124"/>
      </w:tabs>
      <w:rPr>
        <w:color w:val="454747"/>
        <w:sz w:val="14"/>
      </w:rPr>
    </w:pPr>
    <w:hyperlink r:id="rId3" w:history="1">
      <w:r w:rsidRPr="0097129D">
        <w:rPr>
          <w:rStyle w:val="Hyperlink"/>
          <w:rFonts w:eastAsia="ヒラギノ角ゴ Pro W3"/>
          <w:sz w:val="14"/>
        </w:rPr>
        <w:t>daniel@dpsg-hallimasch.de</w:t>
      </w:r>
    </w:hyperlink>
    <w:r>
      <w:rPr>
        <w:color w:val="454747"/>
        <w:sz w:val="14"/>
      </w:rPr>
      <w:t xml:space="preserve"> </w:t>
    </w:r>
  </w:p>
  <w:p w:rsidR="00ED0862" w:rsidRDefault="00ED0862" w:rsidP="00ED0862">
    <w:pPr>
      <w:framePr w:w="2875" w:h="10773" w:wrap="around" w:vAnchor="page" w:hAnchor="page" w:x="8619" w:y="5274" w:anchorLock="1"/>
      <w:tabs>
        <w:tab w:val="left" w:pos="708"/>
        <w:tab w:val="left" w:pos="1416"/>
        <w:tab w:val="left" w:pos="2124"/>
      </w:tabs>
      <w:rPr>
        <w:color w:val="454747"/>
        <w:sz w:val="14"/>
      </w:rPr>
    </w:pPr>
  </w:p>
  <w:p w:rsidR="00ED0862" w:rsidRDefault="00ED0862" w:rsidP="00ED0862">
    <w:pPr>
      <w:framePr w:w="2875" w:h="10773" w:wrap="around" w:vAnchor="page" w:hAnchor="page" w:x="8619" w:y="5274" w:anchorLock="1"/>
      <w:tabs>
        <w:tab w:val="left" w:pos="708"/>
        <w:tab w:val="left" w:pos="1416"/>
        <w:tab w:val="left" w:pos="2124"/>
      </w:tabs>
      <w:rPr>
        <w:color w:val="454747"/>
        <w:sz w:val="14"/>
      </w:rPr>
    </w:pPr>
    <w:r>
      <w:rPr>
        <w:color w:val="454747"/>
        <w:sz w:val="14"/>
      </w:rPr>
      <w:t>Wilhelm-Meister Straße 2</w:t>
    </w:r>
  </w:p>
  <w:p w:rsidR="00ED0862" w:rsidRDefault="00ED0862" w:rsidP="00ED0862">
    <w:pPr>
      <w:framePr w:w="2875" w:h="10773" w:wrap="around" w:vAnchor="page" w:hAnchor="page" w:x="8619" w:y="5274" w:anchorLock="1"/>
      <w:tabs>
        <w:tab w:val="left" w:pos="708"/>
        <w:tab w:val="left" w:pos="1416"/>
        <w:tab w:val="left" w:pos="2124"/>
      </w:tabs>
      <w:rPr>
        <w:color w:val="454747"/>
        <w:sz w:val="14"/>
      </w:rPr>
    </w:pPr>
    <w:r>
      <w:rPr>
        <w:color w:val="454747"/>
        <w:sz w:val="14"/>
      </w:rPr>
      <w:t>21244 Buchholz i. d. N.</w:t>
    </w:r>
  </w:p>
  <w:p w:rsidR="00ED0862" w:rsidRDefault="00ED0862" w:rsidP="00ED0862">
    <w:pPr>
      <w:framePr w:w="2875" w:h="10773" w:wrap="around" w:vAnchor="page" w:hAnchor="page" w:x="8619" w:y="5274" w:anchorLock="1"/>
      <w:tabs>
        <w:tab w:val="left" w:pos="708"/>
        <w:tab w:val="left" w:pos="1416"/>
        <w:tab w:val="left" w:pos="2124"/>
      </w:tabs>
      <w:rPr>
        <w:color w:val="454747"/>
        <w:sz w:val="14"/>
      </w:rPr>
    </w:pPr>
  </w:p>
  <w:p w:rsidR="00ED0862" w:rsidRDefault="00ED0862" w:rsidP="00ED0862">
    <w:pPr>
      <w:framePr w:w="2875" w:h="10773" w:wrap="around" w:vAnchor="page" w:hAnchor="page" w:x="8619" w:y="5274" w:anchorLock="1"/>
      <w:tabs>
        <w:tab w:val="left" w:pos="708"/>
        <w:tab w:val="left" w:pos="1416"/>
        <w:tab w:val="left" w:pos="2124"/>
      </w:tabs>
      <w:rPr>
        <w:color w:val="454747"/>
        <w:sz w:val="14"/>
      </w:rPr>
    </w:pPr>
    <w:hyperlink r:id="rId4" w:history="1">
      <w:r w:rsidRPr="00EA3D0B">
        <w:rPr>
          <w:rStyle w:val="Hyperlink"/>
          <w:rFonts w:eastAsia="ヒラギノ角ゴ Pro W3"/>
          <w:sz w:val="14"/>
        </w:rPr>
        <w:t>www.dpsg-hallimasch.de</w:t>
      </w:r>
    </w:hyperlink>
  </w:p>
  <w:p w:rsidR="00ED0862" w:rsidRDefault="00ED0862" w:rsidP="00ED0862">
    <w:pPr>
      <w:framePr w:w="2875" w:h="10773" w:wrap="around" w:vAnchor="page" w:hAnchor="page" w:x="8619" w:y="5274" w:anchorLock="1"/>
      <w:tabs>
        <w:tab w:val="left" w:pos="708"/>
        <w:tab w:val="left" w:pos="1416"/>
        <w:tab w:val="left" w:pos="2124"/>
      </w:tabs>
      <w:rPr>
        <w:color w:val="454747"/>
        <w:sz w:val="14"/>
      </w:rPr>
    </w:pPr>
  </w:p>
  <w:p w:rsidR="00ED0862" w:rsidRPr="00BB5C91" w:rsidRDefault="00ED0862" w:rsidP="00ED0862">
    <w:pPr>
      <w:framePr w:w="2875" w:h="10773" w:wrap="around" w:vAnchor="page" w:hAnchor="page" w:x="8619" w:y="5274" w:anchorLock="1"/>
      <w:rPr>
        <w:rStyle w:val="title"/>
        <w:color w:val="3F3F3F"/>
        <w:sz w:val="14"/>
        <w:szCs w:val="14"/>
      </w:rPr>
    </w:pPr>
    <w:r w:rsidRPr="00BB5C91">
      <w:rPr>
        <w:rStyle w:val="title"/>
        <w:color w:val="3F3F3F"/>
        <w:sz w:val="14"/>
        <w:szCs w:val="14"/>
      </w:rPr>
      <w:t>IBAN:</w:t>
    </w:r>
  </w:p>
  <w:p w:rsidR="00ED0862" w:rsidRPr="00BB5C91" w:rsidRDefault="00ED0862" w:rsidP="00ED0862">
    <w:pPr>
      <w:framePr w:w="2875" w:h="10773" w:wrap="around" w:vAnchor="page" w:hAnchor="page" w:x="8619" w:y="5274" w:anchorLock="1"/>
      <w:rPr>
        <w:rStyle w:val="content"/>
        <w:color w:val="3F3F3F"/>
        <w:sz w:val="14"/>
        <w:szCs w:val="14"/>
      </w:rPr>
    </w:pPr>
    <w:r w:rsidRPr="00BB5C91">
      <w:rPr>
        <w:rStyle w:val="content"/>
        <w:color w:val="3F3F3F"/>
        <w:sz w:val="14"/>
        <w:szCs w:val="14"/>
      </w:rPr>
      <w:t>DE52240603002500245700</w:t>
    </w:r>
  </w:p>
  <w:p w:rsidR="00ED0862" w:rsidRPr="00BB5C91" w:rsidRDefault="00ED0862" w:rsidP="00ED0862">
    <w:pPr>
      <w:framePr w:w="2875" w:h="10773" w:wrap="around" w:vAnchor="page" w:hAnchor="page" w:x="8619" w:y="5274" w:anchorLock="1"/>
      <w:rPr>
        <w:rStyle w:val="content"/>
        <w:color w:val="3F3F3F"/>
        <w:sz w:val="14"/>
        <w:szCs w:val="14"/>
      </w:rPr>
    </w:pPr>
    <w:r w:rsidRPr="00BB5C91">
      <w:rPr>
        <w:rStyle w:val="content"/>
        <w:color w:val="3F3F3F"/>
        <w:sz w:val="14"/>
        <w:szCs w:val="14"/>
      </w:rPr>
      <w:t>BIC: GENODEF1NBU</w:t>
    </w:r>
  </w:p>
  <w:p w:rsidR="00ED0862" w:rsidRPr="00BB5C91" w:rsidRDefault="00ED0862" w:rsidP="00ED0862">
    <w:pPr>
      <w:framePr w:w="2875" w:h="10773" w:wrap="around" w:vAnchor="page" w:hAnchor="page" w:x="8619" w:y="5274" w:anchorLock="1"/>
      <w:rPr>
        <w:sz w:val="14"/>
        <w:szCs w:val="14"/>
      </w:rPr>
    </w:pPr>
    <w:r w:rsidRPr="00BB5C91">
      <w:rPr>
        <w:rFonts w:eastAsia="Times New Roman"/>
        <w:sz w:val="14"/>
        <w:szCs w:val="14"/>
        <w:lang w:eastAsia="de-DE"/>
      </w:rPr>
      <w:t>Volksbank Lüneburger Heide</w:t>
    </w:r>
  </w:p>
  <w:p w:rsidR="00177734" w:rsidRPr="001F4BF0" w:rsidRDefault="001423AE">
    <w:pPr>
      <w:pStyle w:val="Fuzeile"/>
    </w:pPr>
    <w:r>
      <w:rPr>
        <w:rFonts w:ascii="Calibri" w:hAnsi="Calibri" w:cs="Calibri"/>
        <w:noProof/>
        <w:sz w:val="22"/>
        <w:szCs w:val="18"/>
      </w:rPr>
      <w:drawing>
        <wp:anchor distT="0" distB="0" distL="114300" distR="114300" simplePos="0" relativeHeight="251665408" behindDoc="1" locked="1" layoutInCell="1" allowOverlap="1" wp14:anchorId="6DFE7A30" wp14:editId="56A287D6">
          <wp:simplePos x="0" y="0"/>
          <wp:positionH relativeFrom="column">
            <wp:posOffset>6123940</wp:posOffset>
          </wp:positionH>
          <wp:positionV relativeFrom="paragraph">
            <wp:posOffset>-38735</wp:posOffset>
          </wp:positionV>
          <wp:extent cx="121920" cy="244475"/>
          <wp:effectExtent l="0" t="0" r="0" b="3175"/>
          <wp:wrapThrough wrapText="bothSides">
            <wp:wrapPolygon edited="0">
              <wp:start x="0" y="0"/>
              <wp:lineTo x="0" y="20197"/>
              <wp:lineTo x="16875" y="20197"/>
              <wp:lineTo x="16875" y="0"/>
              <wp:lineTo x="0" y="0"/>
            </wp:wrapPolygon>
          </wp:wrapThrough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gzeichen_ziel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" cy="244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B70" w:rsidRDefault="00A33B70" w:rsidP="00177734">
      <w:r>
        <w:separator/>
      </w:r>
    </w:p>
  </w:footnote>
  <w:footnote w:type="continuationSeparator" w:id="0">
    <w:p w:rsidR="00A33B70" w:rsidRDefault="00A33B70" w:rsidP="001777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B30" w:rsidRDefault="00685B30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AC940D5" wp14:editId="75C912B4">
          <wp:simplePos x="0" y="0"/>
          <wp:positionH relativeFrom="column">
            <wp:posOffset>4523105</wp:posOffset>
          </wp:positionH>
          <wp:positionV relativeFrom="paragraph">
            <wp:posOffset>8890</wp:posOffset>
          </wp:positionV>
          <wp:extent cx="1909445" cy="905510"/>
          <wp:effectExtent l="0" t="0" r="0" b="8890"/>
          <wp:wrapThrough wrapText="bothSides">
            <wp:wrapPolygon edited="0">
              <wp:start x="215" y="0"/>
              <wp:lineTo x="0" y="909"/>
              <wp:lineTo x="0" y="12724"/>
              <wp:lineTo x="1939" y="14541"/>
              <wp:lineTo x="8835" y="14541"/>
              <wp:lineTo x="0" y="16359"/>
              <wp:lineTo x="0" y="21358"/>
              <wp:lineTo x="1724" y="21358"/>
              <wp:lineTo x="14654" y="21358"/>
              <wp:lineTo x="21334" y="19994"/>
              <wp:lineTo x="21334" y="17722"/>
              <wp:lineTo x="19179" y="14541"/>
              <wp:lineTo x="19826" y="1818"/>
              <wp:lineTo x="19179" y="454"/>
              <wp:lineTo x="15731" y="0"/>
              <wp:lineTo x="215" y="0"/>
            </wp:wrapPolygon>
          </wp:wrapThrough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PSG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9445" cy="905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0862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397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862"/>
    <w:rsid w:val="000302F9"/>
    <w:rsid w:val="000406B7"/>
    <w:rsid w:val="00096697"/>
    <w:rsid w:val="000E3051"/>
    <w:rsid w:val="001423AE"/>
    <w:rsid w:val="00155F1C"/>
    <w:rsid w:val="001568B1"/>
    <w:rsid w:val="00157E9A"/>
    <w:rsid w:val="00177734"/>
    <w:rsid w:val="001829DE"/>
    <w:rsid w:val="00186724"/>
    <w:rsid w:val="001F4BF0"/>
    <w:rsid w:val="0022250B"/>
    <w:rsid w:val="00275A28"/>
    <w:rsid w:val="0029739E"/>
    <w:rsid w:val="0031620F"/>
    <w:rsid w:val="003501C3"/>
    <w:rsid w:val="00375E96"/>
    <w:rsid w:val="003F0BAE"/>
    <w:rsid w:val="004421B3"/>
    <w:rsid w:val="0045185F"/>
    <w:rsid w:val="00485D35"/>
    <w:rsid w:val="004946C0"/>
    <w:rsid w:val="004A5AFF"/>
    <w:rsid w:val="004C69ED"/>
    <w:rsid w:val="004C72D0"/>
    <w:rsid w:val="004D72DE"/>
    <w:rsid w:val="005021C3"/>
    <w:rsid w:val="005B1AAF"/>
    <w:rsid w:val="005D3102"/>
    <w:rsid w:val="005E3535"/>
    <w:rsid w:val="00633A64"/>
    <w:rsid w:val="006452B8"/>
    <w:rsid w:val="0068495B"/>
    <w:rsid w:val="00685B30"/>
    <w:rsid w:val="006F7913"/>
    <w:rsid w:val="007140EB"/>
    <w:rsid w:val="0074096F"/>
    <w:rsid w:val="007832A2"/>
    <w:rsid w:val="00792AE3"/>
    <w:rsid w:val="007C1CCB"/>
    <w:rsid w:val="007C22A8"/>
    <w:rsid w:val="007F2DEA"/>
    <w:rsid w:val="008A13D5"/>
    <w:rsid w:val="009132EF"/>
    <w:rsid w:val="009325D4"/>
    <w:rsid w:val="00935E6C"/>
    <w:rsid w:val="0094287D"/>
    <w:rsid w:val="00974BF1"/>
    <w:rsid w:val="0098153A"/>
    <w:rsid w:val="00986112"/>
    <w:rsid w:val="009D6533"/>
    <w:rsid w:val="00A00523"/>
    <w:rsid w:val="00A13F21"/>
    <w:rsid w:val="00A21E88"/>
    <w:rsid w:val="00A33B70"/>
    <w:rsid w:val="00A43DCD"/>
    <w:rsid w:val="00A60AEE"/>
    <w:rsid w:val="00A901F1"/>
    <w:rsid w:val="00AA1255"/>
    <w:rsid w:val="00AC6AB9"/>
    <w:rsid w:val="00B73142"/>
    <w:rsid w:val="00B92CDB"/>
    <w:rsid w:val="00BA6590"/>
    <w:rsid w:val="00BD51CF"/>
    <w:rsid w:val="00BE7F5D"/>
    <w:rsid w:val="00C950EE"/>
    <w:rsid w:val="00C95FD0"/>
    <w:rsid w:val="00CA1866"/>
    <w:rsid w:val="00D36DF4"/>
    <w:rsid w:val="00D56BE4"/>
    <w:rsid w:val="00D83E0E"/>
    <w:rsid w:val="00DA6E89"/>
    <w:rsid w:val="00DE3B0F"/>
    <w:rsid w:val="00DE5D6C"/>
    <w:rsid w:val="00E13897"/>
    <w:rsid w:val="00EC1F96"/>
    <w:rsid w:val="00ED0862"/>
    <w:rsid w:val="00F430F1"/>
    <w:rsid w:val="00FC4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Verdana" w:hAnsi="Verdana"/>
      <w:sz w:val="18"/>
    </w:rPr>
  </w:style>
  <w:style w:type="paragraph" w:styleId="berschrift1">
    <w:name w:val="heading 1"/>
    <w:basedOn w:val="Standard"/>
    <w:next w:val="Standard"/>
    <w:qFormat/>
    <w:pPr>
      <w:keepNext/>
      <w:framePr w:w="2637" w:h="147" w:wrap="around" w:vAnchor="page" w:hAnchor="page" w:x="8960" w:y="5405" w:anchorLock="1"/>
      <w:outlineLvl w:val="0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qFormat/>
    <w:pPr>
      <w:framePr w:w="2393" w:h="4139" w:hSpace="142" w:wrap="around" w:hAnchor="page" w:x="8960" w:yAlign="bottom" w:anchorLock="1"/>
    </w:pPr>
    <w:rPr>
      <w:b/>
      <w:sz w:val="14"/>
    </w:rPr>
  </w:style>
  <w:style w:type="paragraph" w:styleId="StandardWeb">
    <w:name w:val="Normal (Web)"/>
    <w:basedOn w:val="Standard"/>
    <w:uiPriority w:val="99"/>
    <w:unhideWhenUsed/>
    <w:rsid w:val="0022250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rsid w:val="00177734"/>
    <w:rPr>
      <w:color w:val="0000FF"/>
      <w:u w:val="single"/>
    </w:rPr>
  </w:style>
  <w:style w:type="paragraph" w:styleId="Kopfzeile">
    <w:name w:val="header"/>
    <w:basedOn w:val="Standard"/>
    <w:link w:val="KopfzeileZchn"/>
    <w:rsid w:val="001777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177734"/>
    <w:rPr>
      <w:rFonts w:ascii="Verdana" w:hAnsi="Verdana"/>
      <w:sz w:val="18"/>
    </w:rPr>
  </w:style>
  <w:style w:type="paragraph" w:styleId="Fuzeile">
    <w:name w:val="footer"/>
    <w:basedOn w:val="Standard"/>
    <w:link w:val="FuzeileZchn"/>
    <w:rsid w:val="001777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77734"/>
    <w:rPr>
      <w:rFonts w:ascii="Verdana" w:hAnsi="Verdana"/>
      <w:sz w:val="18"/>
    </w:rPr>
  </w:style>
  <w:style w:type="paragraph" w:styleId="Sprechblasentext">
    <w:name w:val="Balloon Text"/>
    <w:basedOn w:val="Standard"/>
    <w:link w:val="SprechblasentextZchn"/>
    <w:rsid w:val="00AA125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A125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0302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">
    <w:name w:val="title"/>
    <w:rsid w:val="00ED0862"/>
  </w:style>
  <w:style w:type="character" w:customStyle="1" w:styleId="content">
    <w:name w:val="content"/>
    <w:rsid w:val="00ED08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Verdana" w:hAnsi="Verdana"/>
      <w:sz w:val="18"/>
    </w:rPr>
  </w:style>
  <w:style w:type="paragraph" w:styleId="berschrift1">
    <w:name w:val="heading 1"/>
    <w:basedOn w:val="Standard"/>
    <w:next w:val="Standard"/>
    <w:qFormat/>
    <w:pPr>
      <w:keepNext/>
      <w:framePr w:w="2637" w:h="147" w:wrap="around" w:vAnchor="page" w:hAnchor="page" w:x="8960" w:y="5405" w:anchorLock="1"/>
      <w:outlineLvl w:val="0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qFormat/>
    <w:pPr>
      <w:framePr w:w="2393" w:h="4139" w:hSpace="142" w:wrap="around" w:hAnchor="page" w:x="8960" w:yAlign="bottom" w:anchorLock="1"/>
    </w:pPr>
    <w:rPr>
      <w:b/>
      <w:sz w:val="14"/>
    </w:rPr>
  </w:style>
  <w:style w:type="paragraph" w:styleId="StandardWeb">
    <w:name w:val="Normal (Web)"/>
    <w:basedOn w:val="Standard"/>
    <w:uiPriority w:val="99"/>
    <w:unhideWhenUsed/>
    <w:rsid w:val="0022250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rsid w:val="00177734"/>
    <w:rPr>
      <w:color w:val="0000FF"/>
      <w:u w:val="single"/>
    </w:rPr>
  </w:style>
  <w:style w:type="paragraph" w:styleId="Kopfzeile">
    <w:name w:val="header"/>
    <w:basedOn w:val="Standard"/>
    <w:link w:val="KopfzeileZchn"/>
    <w:rsid w:val="001777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177734"/>
    <w:rPr>
      <w:rFonts w:ascii="Verdana" w:hAnsi="Verdana"/>
      <w:sz w:val="18"/>
    </w:rPr>
  </w:style>
  <w:style w:type="paragraph" w:styleId="Fuzeile">
    <w:name w:val="footer"/>
    <w:basedOn w:val="Standard"/>
    <w:link w:val="FuzeileZchn"/>
    <w:rsid w:val="001777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77734"/>
    <w:rPr>
      <w:rFonts w:ascii="Verdana" w:hAnsi="Verdana"/>
      <w:sz w:val="18"/>
    </w:rPr>
  </w:style>
  <w:style w:type="paragraph" w:styleId="Sprechblasentext">
    <w:name w:val="Balloon Text"/>
    <w:basedOn w:val="Standard"/>
    <w:link w:val="SprechblasentextZchn"/>
    <w:rsid w:val="00AA125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A125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0302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">
    <w:name w:val="title"/>
    <w:rsid w:val="00ED0862"/>
  </w:style>
  <w:style w:type="character" w:customStyle="1" w:styleId="content">
    <w:name w:val="content"/>
    <w:rsid w:val="00ED08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6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aniel@dpsg-hallimasch.de" TargetMode="External"/><Relationship Id="rId2" Type="http://schemas.openxmlformats.org/officeDocument/2006/relationships/hyperlink" Target="mailto:stavo@dpsg-hallimasch.de" TargetMode="External"/><Relationship Id="rId1" Type="http://schemas.openxmlformats.org/officeDocument/2006/relationships/hyperlink" Target="mailto:ruebe@dpsg-hallimasch.de" TargetMode="External"/><Relationship Id="rId5" Type="http://schemas.openxmlformats.org/officeDocument/2006/relationships/image" Target="media/image4.jpg"/><Relationship Id="rId4" Type="http://schemas.openxmlformats.org/officeDocument/2006/relationships/hyperlink" Target="http://www.dpsg-hallimasch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rkw\Downloads\DPSG_Briefbogen_Stamm%20(1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CA09E-D2AF-4758-A0AC-35BF29A46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DPSG_Briefbogen_Stamm (1)</Template>
  <TotalTime>0</TotalTime>
  <Pages>1</Pages>
  <Words>14</Words>
  <Characters>93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3</vt:i4>
      </vt:variant>
    </vt:vector>
  </HeadingPairs>
  <TitlesOfParts>
    <vt:vector size="4" baseType="lpstr">
      <vt:lpstr>Bundesleitung</vt:lpstr>
      <vt:lpstr>Hallo,</vt:lpstr>
      <vt:lpstr/>
      <vt:lpstr/>
    </vt:vector>
  </TitlesOfParts>
  <Company>privat</Company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Bundesleitung</dc:title>
  <dc:creator>Jörg Schinke</dc:creator>
  <cp:lastModifiedBy>Jörg Schinke</cp:lastModifiedBy>
  <cp:revision>1</cp:revision>
  <cp:lastPrinted>2014-04-24T12:34:00Z</cp:lastPrinted>
  <dcterms:created xsi:type="dcterms:W3CDTF">2016-03-18T21:10:00Z</dcterms:created>
  <dcterms:modified xsi:type="dcterms:W3CDTF">2016-03-18T21:28:00Z</dcterms:modified>
</cp:coreProperties>
</file>